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ACF4F" w14:textId="77777777" w:rsidR="00995412" w:rsidRDefault="00000000">
      <w:pPr>
        <w:jc w:val="right"/>
      </w:pPr>
      <w:r>
        <w:rPr>
          <w:b/>
        </w:rPr>
        <w:t>Mẫu số 02</w:t>
      </w:r>
    </w:p>
    <w:p w14:paraId="097FBD07" w14:textId="77777777" w:rsidR="00995412" w:rsidRDefault="00000000">
      <w:pPr>
        <w:spacing w:after="40"/>
        <w:jc w:val="center"/>
        <w:rPr>
          <w:i/>
          <w:lang w:val="vi-VN"/>
        </w:rPr>
      </w:pPr>
      <w:r>
        <w:rPr>
          <w:b/>
        </w:rPr>
        <w:t>CỘNG HÒA XÃ HỘI CHỦ NGHĨA VIỆT NAM</w:t>
      </w:r>
      <w:r>
        <w:rPr>
          <w:b/>
        </w:rPr>
        <w:br/>
      </w:r>
      <w:r>
        <w:rPr>
          <w:b/>
          <w:sz w:val="28"/>
        </w:rPr>
        <w:t>Độc lập - Tự do - Hạnh phúc</w:t>
      </w:r>
    </w:p>
    <w:p w14:paraId="04837948" w14:textId="77777777" w:rsidR="00995412" w:rsidRDefault="00000000">
      <w:pPr>
        <w:spacing w:after="80"/>
        <w:jc w:val="center"/>
        <w:rPr>
          <w:bCs/>
          <w:i/>
          <w:iCs/>
          <w:sz w:val="28"/>
          <w:szCs w:val="28"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48924" wp14:editId="330E18F9">
                <wp:simplePos x="0" y="0"/>
                <wp:positionH relativeFrom="column">
                  <wp:posOffset>2003425</wp:posOffset>
                </wp:positionH>
                <wp:positionV relativeFrom="paragraph">
                  <wp:posOffset>34290</wp:posOffset>
                </wp:positionV>
                <wp:extent cx="2095500" cy="6985"/>
                <wp:effectExtent l="33655" t="18415" r="34925" b="6604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899410" y="1481455"/>
                          <a:ext cx="2095500" cy="698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6F3EB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75pt,2.7pt" to="322.7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" strokecolor="black [3213]" strokeweight=".25pt">
                <v:shadow on="t" color="black" opacity="24903f" origin=",.5" offset="0,.55556mm"/>
              </v:line>
            </w:pict>
          </mc:Fallback>
        </mc:AlternateContent>
      </w:r>
    </w:p>
    <w:p w14:paraId="42D07A6D" w14:textId="77777777" w:rsidR="00995412" w:rsidRDefault="00000000">
      <w:pPr>
        <w:spacing w:after="80"/>
        <w:jc w:val="right"/>
        <w:rPr>
          <w:b/>
          <w:sz w:val="30"/>
        </w:rPr>
      </w:pPr>
      <w:r>
        <w:rPr>
          <w:bCs/>
          <w:i/>
          <w:iCs/>
          <w:sz w:val="28"/>
          <w:szCs w:val="28"/>
          <w:lang w:val="vi-VN"/>
        </w:rPr>
        <w:t>Ea Súp, ngày ..... tháng ..... năm 2026</w:t>
      </w:r>
    </w:p>
    <w:p w14:paraId="52F57513" w14:textId="77777777" w:rsidR="00995412" w:rsidRDefault="00000000">
      <w:pPr>
        <w:spacing w:after="0"/>
        <w:jc w:val="center"/>
        <w:rPr>
          <w:b/>
          <w:sz w:val="30"/>
        </w:rPr>
      </w:pPr>
      <w:r>
        <w:rPr>
          <w:b/>
          <w:sz w:val="30"/>
        </w:rPr>
        <w:t>PHIẾU ĐĂNG KÝ THUÊ NHÀ</w:t>
      </w:r>
    </w:p>
    <w:p w14:paraId="2D992CB3" w14:textId="77777777" w:rsidR="00995412" w:rsidRDefault="00000000">
      <w:pPr>
        <w:spacing w:after="0"/>
        <w:jc w:val="center"/>
        <w:rPr>
          <w:bCs/>
          <w:i/>
          <w:iCs/>
          <w:sz w:val="28"/>
          <w:szCs w:val="28"/>
          <w:lang w:val="vi-VN"/>
        </w:rPr>
      </w:pPr>
      <w:r>
        <w:rPr>
          <w:bCs/>
          <w:i/>
          <w:iCs/>
          <w:szCs w:val="26"/>
          <w:lang w:val="vi-VN"/>
        </w:rPr>
        <w:t>(Theo phương thức niêm yết giá)</w:t>
      </w:r>
    </w:p>
    <w:p w14:paraId="0F22E2F1" w14:textId="77777777" w:rsidR="00EF38A4" w:rsidRDefault="00EF38A4">
      <w:pPr>
        <w:spacing w:after="120" w:line="288" w:lineRule="auto"/>
      </w:pPr>
    </w:p>
    <w:p w14:paraId="68549DDA" w14:textId="4509AFA4" w:rsidR="00995412" w:rsidRDefault="00000000">
      <w:pPr>
        <w:spacing w:after="120" w:line="288" w:lineRule="auto"/>
        <w:rPr>
          <w:lang w:val="vi-VN"/>
        </w:rPr>
      </w:pPr>
      <w:r>
        <w:t>1. Tên tổ chức/cá nhân đăng ký thuê nhà: ...........................................................................</w:t>
      </w:r>
      <w:r w:rsidR="00EA7745">
        <w:t>......</w:t>
      </w:r>
    </w:p>
    <w:p w14:paraId="422C3B40" w14:textId="58087E58" w:rsidR="00995412" w:rsidRPr="00EA7745" w:rsidRDefault="00000000">
      <w:pPr>
        <w:spacing w:after="120" w:line="288" w:lineRule="auto"/>
      </w:pPr>
      <w:r>
        <w:t>2. CCCD/Hộ chiếu số:...............................</w:t>
      </w:r>
      <w:r w:rsidR="00EA7745" w:rsidRPr="00EA7745">
        <w:t xml:space="preserve"> </w:t>
      </w:r>
      <w:r w:rsidR="00EA7745">
        <w:t>Ngày cấp ...../..../..... Nơi cấp: ...............................</w:t>
      </w:r>
    </w:p>
    <w:p w14:paraId="35E9EA21" w14:textId="63145D1E" w:rsidR="00995412" w:rsidRPr="00EA7745" w:rsidRDefault="00000000">
      <w:pPr>
        <w:spacing w:after="120" w:line="288" w:lineRule="auto"/>
      </w:pPr>
      <w:r>
        <w:t>3. QĐ thành lập/GCN đăng ký kinh doanh số: ........................</w:t>
      </w:r>
      <w:r>
        <w:rPr>
          <w:lang w:val="vi-VN"/>
        </w:rPr>
        <w:t>........</w:t>
      </w:r>
      <w:r>
        <w:t>. ngày ....................</w:t>
      </w:r>
      <w:r>
        <w:rPr>
          <w:lang w:val="vi-VN"/>
        </w:rPr>
        <w:t>.......</w:t>
      </w:r>
      <w:r w:rsidR="00EA7745">
        <w:t>....</w:t>
      </w:r>
    </w:p>
    <w:p w14:paraId="69C7D2B2" w14:textId="58E15C75" w:rsidR="00995412" w:rsidRPr="00EF38A4" w:rsidRDefault="00000000">
      <w:pPr>
        <w:spacing w:after="120" w:line="288" w:lineRule="auto"/>
      </w:pPr>
      <w:r>
        <w:t>Mã số thuế:.........................................................................................................................</w:t>
      </w:r>
      <w:r>
        <w:rPr>
          <w:lang w:val="vi-VN"/>
        </w:rPr>
        <w:t>.</w:t>
      </w:r>
      <w:r w:rsidR="00EF38A4">
        <w:t>...</w:t>
      </w:r>
      <w:r w:rsidR="00EA7745">
        <w:t>...</w:t>
      </w:r>
    </w:p>
    <w:p w14:paraId="31EAE748" w14:textId="198938CA" w:rsidR="00995412" w:rsidRPr="00EF38A4" w:rsidRDefault="00000000">
      <w:pPr>
        <w:spacing w:after="120" w:line="288" w:lineRule="auto"/>
      </w:pPr>
      <w:r>
        <w:t>Đại diện bởi: .............................................</w:t>
      </w:r>
      <w:r w:rsidR="00EF38A4">
        <w:t>.......................</w:t>
      </w:r>
      <w:r>
        <w:t xml:space="preserve"> Chức vụ:......................................</w:t>
      </w:r>
      <w:r w:rsidR="00EA7745">
        <w:t>...</w:t>
      </w:r>
    </w:p>
    <w:p w14:paraId="6BFE3DEB" w14:textId="296D6057" w:rsidR="00995412" w:rsidRDefault="00EA7745">
      <w:pPr>
        <w:spacing w:after="120" w:line="288" w:lineRule="auto"/>
        <w:rPr>
          <w:lang w:val="vi-VN"/>
        </w:rPr>
      </w:pPr>
      <w:r>
        <w:t>CCCD/Hộ chiếu số:...............................</w:t>
      </w:r>
      <w:r w:rsidRPr="00EA7745">
        <w:t xml:space="preserve"> </w:t>
      </w:r>
      <w:r>
        <w:t>Ngày cấp ...../..../..... Nơi cấp: ...............................</w:t>
      </w:r>
      <w:r w:rsidR="00000000">
        <w:t>...</w:t>
      </w:r>
    </w:p>
    <w:p w14:paraId="139A53C4" w14:textId="7C79CF95" w:rsidR="00995412" w:rsidRDefault="00000000">
      <w:pPr>
        <w:spacing w:after="120" w:line="288" w:lineRule="auto"/>
        <w:rPr>
          <w:lang w:val="vi-VN"/>
        </w:rPr>
      </w:pPr>
      <w:r>
        <w:t>4. Số tài khoản: ........................................ tại ngân hàng .................................................</w:t>
      </w:r>
      <w:r w:rsidR="00EF38A4">
        <w:t>....</w:t>
      </w:r>
      <w:r w:rsidR="00EA7745">
        <w:t>....</w:t>
      </w:r>
    </w:p>
    <w:p w14:paraId="228C2F31" w14:textId="70C7C981" w:rsidR="00995412" w:rsidRDefault="00000000">
      <w:pPr>
        <w:spacing w:after="120" w:line="288" w:lineRule="auto"/>
        <w:rPr>
          <w:lang w:val="vi-VN"/>
        </w:rPr>
      </w:pPr>
      <w:r>
        <w:t>5. Địa chỉ liên hệ: ...................................................................................................................</w:t>
      </w:r>
      <w:r w:rsidR="00EA7745">
        <w:t>..</w:t>
      </w:r>
    </w:p>
    <w:p w14:paraId="76FB2BFC" w14:textId="14C57E6C" w:rsidR="00995412" w:rsidRDefault="00000000">
      <w:pPr>
        <w:spacing w:after="120" w:line="288" w:lineRule="auto"/>
      </w:pPr>
      <w:r>
        <w:t>6. Điện thoại liên hệ: ...........................................................................................................</w:t>
      </w:r>
      <w:r w:rsidR="00EA7745">
        <w:t>.....</w:t>
      </w:r>
    </w:p>
    <w:p w14:paraId="1CD363CD" w14:textId="31E2C750" w:rsidR="00995412" w:rsidRDefault="00000000">
      <w:pPr>
        <w:spacing w:after="120" w:line="288" w:lineRule="auto"/>
      </w:pPr>
      <w:r>
        <w:t>7. Mã tài sản đăng ký thuê: .................................................................................................</w:t>
      </w:r>
      <w:r w:rsidR="00EA7745">
        <w:t>.....</w:t>
      </w:r>
    </w:p>
    <w:p w14:paraId="74A86FAF" w14:textId="616A1470" w:rsidR="00995412" w:rsidRDefault="00000000">
      <w:pPr>
        <w:spacing w:after="120" w:line="288" w:lineRule="auto"/>
      </w:pPr>
      <w:r>
        <w:t>8. Mục đích sử dụng nhà thuê: ............................................................................................</w:t>
      </w:r>
      <w:r w:rsidR="00EA7745">
        <w:t>.....</w:t>
      </w:r>
    </w:p>
    <w:p w14:paraId="7CD17FF6" w14:textId="77777777" w:rsidR="00995412" w:rsidRDefault="00000000">
      <w:pPr>
        <w:spacing w:after="120" w:line="288" w:lineRule="auto"/>
        <w:rPr>
          <w:bCs/>
        </w:rPr>
      </w:pPr>
      <w:r>
        <w:rPr>
          <w:bCs/>
        </w:rPr>
        <w:t>9. Đối tượng ưu tiên thuê nhà:</w:t>
      </w:r>
    </w:p>
    <w:p w14:paraId="0C26F615" w14:textId="24364B7F" w:rsidR="00995412" w:rsidRDefault="00000000">
      <w:pPr>
        <w:spacing w:after="120" w:line="288" w:lineRule="auto"/>
      </w:pPr>
      <w:r>
        <w:t>- Không thuộc đối tượng ưu tiên:</w:t>
      </w:r>
      <w:r w:rsidR="00EA7745">
        <w:t xml:space="preserve"> </w:t>
      </w:r>
      <w:r w:rsidR="00EA7745">
        <w:rPr>
          <w:rFonts w:ascii="Segoe UI Symbol" w:hAnsi="Segoe UI Symbol" w:cs="Segoe UI Symbol"/>
        </w:rPr>
        <w:t>☐</w:t>
      </w:r>
    </w:p>
    <w:p w14:paraId="4DBB44E4" w14:textId="006C6F8F" w:rsidR="00995412" w:rsidRDefault="00000000">
      <w:pPr>
        <w:spacing w:after="120" w:line="288" w:lineRule="auto"/>
      </w:pPr>
      <w:r>
        <w:t xml:space="preserve">- Thuộc đối tượng ưu tiên: </w:t>
      </w:r>
      <w:r w:rsidR="00EA7745">
        <w:rPr>
          <w:rFonts w:ascii="Segoe UI Symbol" w:hAnsi="Segoe UI Symbol" w:cs="Segoe UI Symbol"/>
        </w:rPr>
        <w:t>☐</w:t>
      </w:r>
      <w:r w:rsidR="00EA7745">
        <w:t xml:space="preserve"> </w:t>
      </w:r>
      <w:r>
        <w:t>Ghi cụ thể đối tượng: .............................................</w:t>
      </w:r>
      <w:r w:rsidR="00EF38A4">
        <w:t>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4608"/>
      </w:tblGrid>
      <w:tr w:rsidR="00995412" w14:paraId="2BFD0C70" w14:textId="77777777">
        <w:trPr>
          <w:jc w:val="center"/>
        </w:trPr>
        <w:tc>
          <w:tcPr>
            <w:tcW w:w="4608" w:type="dxa"/>
          </w:tcPr>
          <w:p w14:paraId="244EC0B0" w14:textId="77777777" w:rsidR="00995412" w:rsidRDefault="00995412"/>
        </w:tc>
        <w:tc>
          <w:tcPr>
            <w:tcW w:w="4608" w:type="dxa"/>
          </w:tcPr>
          <w:p w14:paraId="7C42DBF4" w14:textId="77777777" w:rsidR="00995412" w:rsidRDefault="00000000">
            <w:pPr>
              <w:jc w:val="center"/>
            </w:pPr>
            <w:r>
              <w:rPr>
                <w:b/>
              </w:rPr>
              <w:t>NGƯỜI ĐĂNG KÝ THUÊ NHÀ</w:t>
            </w:r>
            <w:r>
              <w:rPr>
                <w:b/>
              </w:rPr>
              <w:br/>
            </w:r>
            <w:r>
              <w:rPr>
                <w:i/>
                <w:sz w:val="22"/>
              </w:rPr>
              <w:t>(Ký, ghi rõ họ tên và đóng dấu nếu có)</w:t>
            </w:r>
          </w:p>
        </w:tc>
      </w:tr>
    </w:tbl>
    <w:p w14:paraId="25D2F4A3" w14:textId="77777777" w:rsidR="00995412" w:rsidRDefault="00000000">
      <w:r>
        <w:br w:type="page"/>
      </w:r>
    </w:p>
    <w:p w14:paraId="28FFE3CA" w14:textId="77777777" w:rsidR="00995412" w:rsidRDefault="00000000">
      <w:pPr>
        <w:jc w:val="right"/>
      </w:pPr>
      <w:r>
        <w:rPr>
          <w:b/>
        </w:rPr>
        <w:lastRenderedPageBreak/>
        <w:t>Mẫu số 03</w:t>
      </w:r>
    </w:p>
    <w:p w14:paraId="7BD2764D" w14:textId="77777777" w:rsidR="00995412" w:rsidRDefault="00000000">
      <w:pPr>
        <w:spacing w:after="40"/>
        <w:jc w:val="center"/>
      </w:pPr>
      <w:r>
        <w:rPr>
          <w:b/>
        </w:rPr>
        <w:t>CỘNG HÒA XÃ HỘI CHỦ NGHĨA VIỆT NAM</w:t>
      </w:r>
      <w:r>
        <w:rPr>
          <w:b/>
        </w:rPr>
        <w:br/>
      </w:r>
      <w:r>
        <w:rPr>
          <w:b/>
          <w:sz w:val="28"/>
        </w:rPr>
        <w:t>Độc lập - Tự do - Hạnh phúc</w:t>
      </w:r>
    </w:p>
    <w:p w14:paraId="54115179" w14:textId="77777777" w:rsidR="00995412" w:rsidRDefault="00000000">
      <w:pPr>
        <w:spacing w:after="240"/>
        <w:jc w:val="center"/>
      </w:pPr>
      <w:r>
        <w:rPr>
          <w:b/>
        </w:rPr>
        <w:t>───────────────</w:t>
      </w:r>
    </w:p>
    <w:p w14:paraId="376F5F35" w14:textId="77777777" w:rsidR="00995412" w:rsidRDefault="00000000">
      <w:pPr>
        <w:spacing w:after="360"/>
        <w:jc w:val="right"/>
      </w:pPr>
      <w:r>
        <w:rPr>
          <w:i/>
          <w:lang w:val="vi-VN"/>
        </w:rPr>
        <w:t>Ea Súp</w:t>
      </w:r>
      <w:r>
        <w:rPr>
          <w:i/>
        </w:rPr>
        <w:t>, ngày ..... tháng ..... năm 2026</w:t>
      </w:r>
    </w:p>
    <w:p w14:paraId="46A43C56" w14:textId="77777777" w:rsidR="00995412" w:rsidRDefault="00000000">
      <w:pPr>
        <w:spacing w:after="80"/>
        <w:jc w:val="center"/>
      </w:pPr>
      <w:r>
        <w:rPr>
          <w:b/>
          <w:sz w:val="30"/>
        </w:rPr>
        <w:t>PHIẾU ĐĂNG KÝ THUÊ NHÀ</w:t>
      </w:r>
    </w:p>
    <w:p w14:paraId="25AB7F0B" w14:textId="77777777" w:rsidR="00995412" w:rsidRDefault="00000000">
      <w:pPr>
        <w:spacing w:after="360"/>
        <w:jc w:val="center"/>
        <w:rPr>
          <w:bCs/>
        </w:rPr>
      </w:pPr>
      <w:r>
        <w:rPr>
          <w:bCs/>
          <w:i/>
        </w:rPr>
        <w:t>(Theo phương thức chào giá cạnh tranh)</w:t>
      </w:r>
    </w:p>
    <w:p w14:paraId="3F358DA1" w14:textId="77777777" w:rsidR="00995412" w:rsidRDefault="00000000">
      <w:pPr>
        <w:spacing w:after="120" w:line="288" w:lineRule="auto"/>
        <w:rPr>
          <w:lang w:val="vi-VN"/>
        </w:rPr>
      </w:pPr>
      <w:r>
        <w:t>1. Tên tổ chức/cá nhân đăng ký thuê nhà: .................................................................</w:t>
      </w:r>
      <w:r>
        <w:rPr>
          <w:lang w:val="vi-VN"/>
        </w:rPr>
        <w:t>..............</w:t>
      </w:r>
    </w:p>
    <w:p w14:paraId="04874204" w14:textId="5719AB5C" w:rsidR="00995412" w:rsidRDefault="00000000">
      <w:pPr>
        <w:spacing w:after="120" w:line="288" w:lineRule="auto"/>
      </w:pPr>
      <w:r>
        <w:t xml:space="preserve">2. </w:t>
      </w:r>
      <w:r w:rsidR="00EA7745">
        <w:t>CCCD/Hộ chiếu số:...............................</w:t>
      </w:r>
      <w:r w:rsidR="00EA7745" w:rsidRPr="00EA7745">
        <w:t xml:space="preserve"> </w:t>
      </w:r>
      <w:r w:rsidR="00EA7745">
        <w:t>Ngày cấp ...../..../..... Nơi cấp: ...............................</w:t>
      </w:r>
    </w:p>
    <w:p w14:paraId="53FC55D7" w14:textId="77777777" w:rsidR="00995412" w:rsidRDefault="00000000">
      <w:pPr>
        <w:spacing w:after="120" w:line="288" w:lineRule="auto"/>
        <w:rPr>
          <w:lang w:val="vi-VN"/>
        </w:rPr>
      </w:pPr>
      <w:r>
        <w:t>3. QĐ thành lập/GCN đăng ký kinh doanh số: .............................. ngày ....................</w:t>
      </w:r>
      <w:r>
        <w:rPr>
          <w:lang w:val="vi-VN"/>
        </w:rPr>
        <w:t>............</w:t>
      </w:r>
    </w:p>
    <w:p w14:paraId="1275F066" w14:textId="77777777" w:rsidR="00995412" w:rsidRDefault="00000000">
      <w:pPr>
        <w:spacing w:after="120" w:line="288" w:lineRule="auto"/>
      </w:pPr>
      <w:r>
        <w:t>Mã số thuế: ...............................................................................................................................</w:t>
      </w:r>
    </w:p>
    <w:p w14:paraId="519443FB" w14:textId="77777777" w:rsidR="00995412" w:rsidRDefault="00000000">
      <w:pPr>
        <w:spacing w:after="120" w:line="288" w:lineRule="auto"/>
      </w:pPr>
      <w:r>
        <w:t>Đại diện bởi: ............................................. Chức vụ: ...............................................................</w:t>
      </w:r>
    </w:p>
    <w:p w14:paraId="45330DE9" w14:textId="77777777" w:rsidR="00EA7745" w:rsidRDefault="00EA7745" w:rsidP="00EA7745">
      <w:pPr>
        <w:spacing w:after="120" w:line="288" w:lineRule="auto"/>
        <w:rPr>
          <w:lang w:val="vi-VN"/>
        </w:rPr>
      </w:pPr>
      <w:r>
        <w:t>CCCD/Hộ chiếu số:...............................</w:t>
      </w:r>
      <w:r w:rsidRPr="00EA7745">
        <w:t xml:space="preserve"> </w:t>
      </w:r>
      <w:r>
        <w:t>Ngày cấp ...../..../..... Nơi cấp: ..................................</w:t>
      </w:r>
    </w:p>
    <w:p w14:paraId="4D4269B9" w14:textId="77777777" w:rsidR="00995412" w:rsidRDefault="00000000">
      <w:pPr>
        <w:spacing w:after="120" w:line="288" w:lineRule="auto"/>
        <w:rPr>
          <w:lang w:val="vi-VN"/>
        </w:rPr>
      </w:pPr>
      <w:r>
        <w:t>4. Số tài khoản: ........................................ tại ngân hàng .........................</w:t>
      </w:r>
      <w:r>
        <w:rPr>
          <w:lang w:val="vi-VN"/>
        </w:rPr>
        <w:t>..............................</w:t>
      </w:r>
    </w:p>
    <w:p w14:paraId="07DEB44E" w14:textId="77777777" w:rsidR="00995412" w:rsidRDefault="00000000">
      <w:pPr>
        <w:spacing w:after="120" w:line="288" w:lineRule="auto"/>
        <w:rPr>
          <w:lang w:val="vi-VN"/>
        </w:rPr>
      </w:pPr>
      <w:r>
        <w:t>5. Địa chỉ liên hệ: ........................................................................</w:t>
      </w:r>
      <w:r>
        <w:rPr>
          <w:lang w:val="vi-VN"/>
        </w:rPr>
        <w:t>...........................................</w:t>
      </w:r>
    </w:p>
    <w:p w14:paraId="05B7BC80" w14:textId="77777777" w:rsidR="00995412" w:rsidRDefault="00000000">
      <w:pPr>
        <w:spacing w:after="120" w:line="288" w:lineRule="auto"/>
        <w:rPr>
          <w:lang w:val="vi-VN"/>
        </w:rPr>
      </w:pPr>
      <w:r>
        <w:t>6. Điện thoại liên hệ: ....................................................................</w:t>
      </w:r>
      <w:r>
        <w:rPr>
          <w:lang w:val="vi-VN"/>
        </w:rPr>
        <w:t>..........................................</w:t>
      </w:r>
    </w:p>
    <w:p w14:paraId="74C73BC2" w14:textId="77777777" w:rsidR="00995412" w:rsidRDefault="00000000">
      <w:pPr>
        <w:spacing w:after="120" w:line="288" w:lineRule="auto"/>
        <w:rPr>
          <w:lang w:val="vi-VN"/>
        </w:rPr>
      </w:pPr>
      <w:r>
        <w:t>7. Mã tài sản đăng ký thuê: ...............................................................</w:t>
      </w:r>
      <w:r>
        <w:rPr>
          <w:lang w:val="vi-VN"/>
        </w:rPr>
        <w:t>.....................................</w:t>
      </w:r>
    </w:p>
    <w:p w14:paraId="1A4C89B3" w14:textId="77777777" w:rsidR="00995412" w:rsidRDefault="00000000">
      <w:pPr>
        <w:spacing w:after="120" w:line="288" w:lineRule="auto"/>
        <w:rPr>
          <w:lang w:val="vi-VN"/>
        </w:rPr>
      </w:pPr>
      <w:r>
        <w:t>8. Mục đích sử dụng nhà thuê: ............................................................</w:t>
      </w:r>
      <w:r>
        <w:rPr>
          <w:lang w:val="vi-VN"/>
        </w:rPr>
        <w:t>..................................</w:t>
      </w:r>
    </w:p>
    <w:p w14:paraId="054B5433" w14:textId="77777777" w:rsidR="00995412" w:rsidRDefault="00000000">
      <w:pPr>
        <w:spacing w:after="120" w:line="288" w:lineRule="auto"/>
      </w:pPr>
      <w:r>
        <w:rPr>
          <w:b/>
        </w:rPr>
        <w:t>9. Giá thuê nhà đề xuất:</w:t>
      </w:r>
    </w:p>
    <w:p w14:paraId="35E9D689" w14:textId="77777777" w:rsidR="00995412" w:rsidRDefault="00000000">
      <w:pPr>
        <w:spacing w:after="120" w:line="288" w:lineRule="auto"/>
      </w:pPr>
      <w:r>
        <w:t>- Bằng số: ..................................................</w:t>
      </w:r>
      <w:r>
        <w:rPr>
          <w:lang w:val="vi-VN"/>
        </w:rPr>
        <w:t>....................................................</w:t>
      </w:r>
      <w:r>
        <w:t xml:space="preserve"> (đồng/năm)</w:t>
      </w:r>
    </w:p>
    <w:p w14:paraId="66D80D79" w14:textId="77777777" w:rsidR="00995412" w:rsidRDefault="00000000">
      <w:pPr>
        <w:spacing w:after="120" w:line="288" w:lineRule="auto"/>
      </w:pPr>
      <w:r>
        <w:t>- Bằng chữ: ..................................................</w:t>
      </w:r>
      <w:r>
        <w:rPr>
          <w:lang w:val="vi-VN"/>
        </w:rPr>
        <w:t>..................................................</w:t>
      </w:r>
      <w:r>
        <w:t xml:space="preserve"> (đồng/năm)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8"/>
        <w:gridCol w:w="4608"/>
      </w:tblGrid>
      <w:tr w:rsidR="00995412" w14:paraId="7087E893" w14:textId="77777777">
        <w:trPr>
          <w:jc w:val="center"/>
        </w:trPr>
        <w:tc>
          <w:tcPr>
            <w:tcW w:w="4608" w:type="dxa"/>
          </w:tcPr>
          <w:p w14:paraId="0989D4A5" w14:textId="77777777" w:rsidR="00995412" w:rsidRDefault="00995412"/>
        </w:tc>
        <w:tc>
          <w:tcPr>
            <w:tcW w:w="4608" w:type="dxa"/>
          </w:tcPr>
          <w:p w14:paraId="07AF70D2" w14:textId="77777777" w:rsidR="00995412" w:rsidRDefault="00000000">
            <w:pPr>
              <w:jc w:val="center"/>
            </w:pPr>
            <w:r>
              <w:rPr>
                <w:b/>
              </w:rPr>
              <w:t>NGƯỜI ĐĂNG KÝ THUÊ NHÀ</w:t>
            </w:r>
            <w:r>
              <w:rPr>
                <w:b/>
              </w:rPr>
              <w:br/>
            </w:r>
            <w:r>
              <w:rPr>
                <w:i/>
                <w:sz w:val="22"/>
              </w:rPr>
              <w:t>(Ký, ghi rõ họ tên và đóng dấu nếu có)</w:t>
            </w:r>
          </w:p>
        </w:tc>
      </w:tr>
    </w:tbl>
    <w:p w14:paraId="28F249C3" w14:textId="77777777" w:rsidR="00995412" w:rsidRDefault="00995412"/>
    <w:sectPr w:rsidR="00995412">
      <w:pgSz w:w="12240" w:h="15840"/>
      <w:pgMar w:top="1138" w:right="1138" w:bottom="1138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421CE" w14:textId="77777777" w:rsidR="00157295" w:rsidRDefault="00157295">
      <w:pPr>
        <w:spacing w:line="240" w:lineRule="auto"/>
      </w:pPr>
      <w:r>
        <w:separator/>
      </w:r>
    </w:p>
  </w:endnote>
  <w:endnote w:type="continuationSeparator" w:id="0">
    <w:p w14:paraId="42F4E601" w14:textId="77777777" w:rsidR="00157295" w:rsidRDefault="00157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F7D33" w14:textId="77777777" w:rsidR="00157295" w:rsidRDefault="00157295">
      <w:pPr>
        <w:spacing w:after="0"/>
      </w:pPr>
      <w:r>
        <w:separator/>
      </w:r>
    </w:p>
  </w:footnote>
  <w:footnote w:type="continuationSeparator" w:id="0">
    <w:p w14:paraId="7E41596E" w14:textId="77777777" w:rsidR="00157295" w:rsidRDefault="001572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60395800">
    <w:abstractNumId w:val="5"/>
  </w:num>
  <w:num w:numId="2" w16cid:durableId="1396051781">
    <w:abstractNumId w:val="3"/>
  </w:num>
  <w:num w:numId="3" w16cid:durableId="1441991031">
    <w:abstractNumId w:val="2"/>
  </w:num>
  <w:num w:numId="4" w16cid:durableId="1426614555">
    <w:abstractNumId w:val="4"/>
  </w:num>
  <w:num w:numId="5" w16cid:durableId="322048191">
    <w:abstractNumId w:val="1"/>
  </w:num>
  <w:num w:numId="6" w16cid:durableId="50351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2097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7295"/>
    <w:rsid w:val="0029639D"/>
    <w:rsid w:val="002E3CD7"/>
    <w:rsid w:val="00326F90"/>
    <w:rsid w:val="007F60B3"/>
    <w:rsid w:val="00995412"/>
    <w:rsid w:val="00AA1D8D"/>
    <w:rsid w:val="00B47730"/>
    <w:rsid w:val="00BB2205"/>
    <w:rsid w:val="00CB0664"/>
    <w:rsid w:val="00D602ED"/>
    <w:rsid w:val="00EA7745"/>
    <w:rsid w:val="00EF38A4"/>
    <w:rsid w:val="00FC693F"/>
    <w:rsid w:val="38295D87"/>
    <w:rsid w:val="68CE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F14FC8"/>
  <w14:defaultImageDpi w14:val="300"/>
  <w15:docId w15:val="{39E3A00C-A0BC-4937-9D11-828670A9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  <w:color w:val="000000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qFormat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qFormat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qFormat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qFormat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qFormat/>
  </w:style>
  <w:style w:type="character" w:customStyle="1" w:styleId="BodyText2Char">
    <w:name w:val="Body Text 2 Char"/>
    <w:basedOn w:val="DefaultParagraphFont"/>
    <w:link w:val="BodyText2"/>
    <w:uiPriority w:val="99"/>
    <w:qFormat/>
  </w:style>
  <w:style w:type="character" w:customStyle="1" w:styleId="BodyText3Char">
    <w:name w:val="Body Text 3 Char"/>
    <w:basedOn w:val="DefaultParagraphFont"/>
    <w:link w:val="BodyText3"/>
    <w:uiPriority w:val="99"/>
    <w:qFormat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Nguyen Tri Huyen</cp:lastModifiedBy>
  <cp:revision>3</cp:revision>
  <dcterms:created xsi:type="dcterms:W3CDTF">2013-12-23T23:15:00Z</dcterms:created>
  <dcterms:modified xsi:type="dcterms:W3CDTF">2026-08-06T14:38:00Z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eyJoZGlkIjoiNzA2NjZiOGQ2NTk5ZmNkZGNhYjAyOTBiZjkxNWY2ZDYiLCJ1c2VySWQiOiIxMzc0Mzk3ODU0OTIyIn0=</vt:lpwstr>
  </property>
  <property fmtid="{D5CDD505-2E9C-101B-9397-08002B2CF9AE}" pid="3" name="KSOProductBuildVer">
    <vt:lpwstr>1033-12.1.0.28032</vt:lpwstr>
  </property>
  <property fmtid="{D5CDD505-2E9C-101B-9397-08002B2CF9AE}" pid="4" name="ICV">
    <vt:lpwstr>039C03DC5787432BA79E3CB017009E5B_12</vt:lpwstr>
  </property>
</Properties>
</file>